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B1 - Dead or Alive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Controls the movement of substances into and out of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Release energy from sugar during aerobic respiration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 in MRS GREN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 in MRS GREN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G in MRS GREN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Contains DNA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Transport of substances from a high concentration to a low concentration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Supports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Groups of tissues work together to form ______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Transport of substances from a low concentration to a high concentration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Stem cells are cells that have not undergone ____________?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Fluid filled cavity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Absorbs light energy to use in photosynthesis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Eyes, ears and nose for what system?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Brain and nerves form what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Heart and blood vessels form what system?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 in MRS GREN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Groups of organs form 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Groups of cells form 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Most of the chemical reactions take place here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B1 - Dead or Alive</dc:title>
  <dcterms:created xsi:type="dcterms:W3CDTF">2021-10-22T03:33:56Z</dcterms:created>
  <dcterms:modified xsi:type="dcterms:W3CDTF">2021-10-22T03:33:56Z</dcterms:modified>
</cp:coreProperties>
</file>