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B1 revision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cell without a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most efficient type of respiration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we call it when an enzyme changes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protein that speeds up a chemical reaction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where aerobic respiration takes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this is produced by anaerobic respiration and causes cramp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something that speeds up photosynthesis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anaerobic respiration in yeast produces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electron microscope has more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structure of DNA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process in which plants make their own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another type of microscope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anaerobic respiration takes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Respiration that uses oxygen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one type of microscope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tail like strucutre found on a bacterial cell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revision Crossword</dc:title>
  <dcterms:created xsi:type="dcterms:W3CDTF">2021-10-11T01:49:22Z</dcterms:created>
  <dcterms:modified xsi:type="dcterms:W3CDTF">2021-10-11T01:49:22Z</dcterms:modified>
</cp:coreProperties>
</file>