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BANK ON IT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Cash    </w:t>
      </w:r>
      <w:r>
        <w:t xml:space="preserve">   Direct Deposit    </w:t>
      </w:r>
      <w:r>
        <w:t xml:space="preserve">   Hard Work    </w:t>
      </w:r>
      <w:r>
        <w:t xml:space="preserve">   Dollar Bills    </w:t>
      </w:r>
      <w:r>
        <w:t xml:space="preserve">   Gecko    </w:t>
      </w:r>
      <w:r>
        <w:t xml:space="preserve">   Bank Account    </w:t>
      </w:r>
      <w:r>
        <w:t xml:space="preserve">   Money    </w:t>
      </w:r>
      <w:r>
        <w:t xml:space="preserve">   Celebration    </w:t>
      </w:r>
      <w:r>
        <w:t xml:space="preserve">   Percentage    </w:t>
      </w:r>
      <w:r>
        <w:t xml:space="preserve">   Salary    </w:t>
      </w:r>
      <w:r>
        <w:t xml:space="preserve">   Benjamin Franklin    </w:t>
      </w:r>
      <w:r>
        <w:t xml:space="preserve">   Pay Day    </w:t>
      </w:r>
      <w:r>
        <w:t xml:space="preserve">   February    </w:t>
      </w:r>
      <w:r>
        <w:t xml:space="preserve">   Reward    </w:t>
      </w:r>
      <w:r>
        <w:t xml:space="preserve">   George Washington    </w:t>
      </w:r>
      <w:r>
        <w:t xml:space="preserve">   Green    </w:t>
      </w:r>
      <w:r>
        <w:t xml:space="preserve">   NPMC    </w:t>
      </w:r>
      <w:r>
        <w:t xml:space="preserve">   Geico    </w:t>
      </w:r>
      <w:r>
        <w:t xml:space="preserve">   Check    </w:t>
      </w:r>
      <w:r>
        <w:t xml:space="preserve">   Profit Sharing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ON IT</dc:title>
  <dcterms:created xsi:type="dcterms:W3CDTF">2021-10-11T01:55:48Z</dcterms:created>
  <dcterms:modified xsi:type="dcterms:W3CDTF">2021-10-11T01:55:48Z</dcterms:modified>
</cp:coreProperties>
</file>