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BARACK OBAMA FAMILY FLAKES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</w:tbl>
    <w:p>
      <w:pPr>
        <w:pStyle w:val="WordBankLarge"/>
      </w:pPr>
      <w:r>
        <w:t xml:space="preserve">   BARACK SR.    </w:t>
      </w:r>
      <w:r>
        <w:t xml:space="preserve">   ANN DUNHAM    </w:t>
      </w:r>
      <w:r>
        <w:t xml:space="preserve">   FORTY FOUR PRESIDENT    </w:t>
      </w:r>
      <w:r>
        <w:t xml:space="preserve">   HARVARD UNIVERSITY    </w:t>
      </w:r>
      <w:r>
        <w:t xml:space="preserve">   HONOLULU HAWAI    </w:t>
      </w:r>
      <w:r>
        <w:t xml:space="preserve">   OBAMA FAMILY FLAKES    </w:t>
      </w:r>
      <w:r>
        <w:t xml:space="preserve">   U.S SENATOR    </w:t>
      </w:r>
      <w:r>
        <w:t xml:space="preserve">   CHICAGO    </w:t>
      </w:r>
      <w:r>
        <w:t xml:space="preserve">   MALIA    </w:t>
      </w:r>
      <w:r>
        <w:t xml:space="preserve">   PRESIDENT    </w:t>
      </w:r>
      <w:r>
        <w:t xml:space="preserve">   SASHA    </w:t>
      </w:r>
      <w:r>
        <w:t xml:space="preserve">   MICHELLE    </w:t>
      </w:r>
      <w:r>
        <w:t xml:space="preserve">   OBAMA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BARACK OBAMA FAMILY FLAKES</dc:title>
  <dcterms:created xsi:type="dcterms:W3CDTF">2021-10-11T01:55:37Z</dcterms:created>
  <dcterms:modified xsi:type="dcterms:W3CDTF">2021-10-11T01:55:37Z</dcterms:modified>
</cp:coreProperties>
</file>