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BBVA League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Osasuna    </w:t>
      </w:r>
      <w:r>
        <w:t xml:space="preserve">   Almeria    </w:t>
      </w:r>
      <w:r>
        <w:t xml:space="preserve">   Racing    </w:t>
      </w:r>
      <w:r>
        <w:t xml:space="preserve">   Real Sociedad    </w:t>
      </w:r>
      <w:r>
        <w:t xml:space="preserve">   Recreativo    </w:t>
      </w:r>
      <w:r>
        <w:t xml:space="preserve">   Athletic    </w:t>
      </w:r>
      <w:r>
        <w:t xml:space="preserve">   Sevilla    </w:t>
      </w:r>
      <w:r>
        <w:t xml:space="preserve">   Espanyol    </w:t>
      </w:r>
      <w:r>
        <w:t xml:space="preserve">   Betis    </w:t>
      </w:r>
      <w:r>
        <w:t xml:space="preserve">   Villarreal    </w:t>
      </w:r>
      <w:r>
        <w:t xml:space="preserve">   Sporting    </w:t>
      </w:r>
      <w:r>
        <w:t xml:space="preserve">   Mallorca    </w:t>
      </w:r>
      <w:r>
        <w:t xml:space="preserve">   Zaragoza    </w:t>
      </w:r>
      <w:r>
        <w:t xml:space="preserve">   Barcelona    </w:t>
      </w:r>
      <w:r>
        <w:t xml:space="preserve">   Valencia    </w:t>
      </w:r>
      <w:r>
        <w:t xml:space="preserve">   Getafe    </w:t>
      </w:r>
      <w:r>
        <w:t xml:space="preserve">   Malaga    </w:t>
      </w:r>
      <w:r>
        <w:t xml:space="preserve">   Rayo    </w:t>
      </w:r>
      <w:r>
        <w:t xml:space="preserve">   At. Madrid    </w:t>
      </w:r>
      <w:r>
        <w:t xml:space="preserve">   Real Madrid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BBVA League</dc:title>
  <dcterms:created xsi:type="dcterms:W3CDTF">2021-10-11T01:58:36Z</dcterms:created>
  <dcterms:modified xsi:type="dcterms:W3CDTF">2021-10-11T01:58:36Z</dcterms:modified>
</cp:coreProperties>
</file>