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BEES GENERAL KNOWLEDGE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Which actress played alonside Bing Crosby and Bob Hope in the 1940 film: The Road to Singapore?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Winnie the Pooh's donkey 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the name of the island on the English side of the River Dee?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Sometimes called The Scottish Play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Self declared president of Uganda, 1971 - 1979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If your birthday falls on Bastille Day, what star sign are you?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Which body in our solar system recently had its "planet" status taken away?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Which author wrote To Kill A Mockingbird?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How many legs has a Manx Cat?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opened the box in greek mythology?</w:t>
            </w:r>
          </w:p>
        </w:tc>
      </w:tr>
    </w:tbl>
    <w:p>
      <w:pPr>
        <w:pStyle w:val="WordBankMedium"/>
      </w:pPr>
      <w:r>
        <w:t xml:space="preserve">   Four    </w:t>
      </w:r>
      <w:r>
        <w:t xml:space="preserve">   Pluto    </w:t>
      </w:r>
      <w:r>
        <w:t xml:space="preserve">   Pandora    </w:t>
      </w:r>
      <w:r>
        <w:t xml:space="preserve">   Cancer    </w:t>
      </w:r>
      <w:r>
        <w:t xml:space="preserve">   Harper Lee    </w:t>
      </w:r>
      <w:r>
        <w:t xml:space="preserve">   Hilbre    </w:t>
      </w:r>
      <w:r>
        <w:t xml:space="preserve">   Dorothy Lamour    </w:t>
      </w:r>
      <w:r>
        <w:t xml:space="preserve">   Idi Amin    </w:t>
      </w:r>
      <w:r>
        <w:t xml:space="preserve">   MacBeth    </w:t>
      </w:r>
      <w:r>
        <w:t xml:space="preserve">   Eyore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BEES GENERAL KNOWLEDGE CROSSWORD</dc:title>
  <dcterms:created xsi:type="dcterms:W3CDTF">2021-10-11T02:03:25Z</dcterms:created>
  <dcterms:modified xsi:type="dcterms:W3CDTF">2021-10-11T02:03:25Z</dcterms:modified>
</cp:coreProperties>
</file>