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BE-FORBES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</w:tbl>
    <w:p>
      <w:pPr>
        <w:pStyle w:val="WordBankLarge"/>
      </w:pPr>
      <w:r>
        <w:t xml:space="preserve">   BEAVERS    </w:t>
      </w:r>
      <w:r>
        <w:t xml:space="preserve">   BEFORBES    </w:t>
      </w:r>
      <w:r>
        <w:t xml:space="preserve">   BOATS    </w:t>
      </w:r>
      <w:r>
        <w:t xml:space="preserve">    BRITISH    </w:t>
      </w:r>
      <w:r>
        <w:t xml:space="preserve">   ECONOMY    </w:t>
      </w:r>
      <w:r>
        <w:t xml:space="preserve">    FIRSTNATION    </w:t>
      </w:r>
      <w:r>
        <w:t xml:space="preserve">   FRENCH    </w:t>
      </w:r>
      <w:r>
        <w:t xml:space="preserve">    FUR    </w:t>
      </w:r>
      <w:r>
        <w:t xml:space="preserve">    GUNPOWDER    </w:t>
      </w:r>
      <w:r>
        <w:t xml:space="preserve">   GUNS    </w:t>
      </w:r>
      <w:r>
        <w:t xml:space="preserve">   IMPACT    </w:t>
      </w:r>
      <w:r>
        <w:t xml:space="preserve">   MAPS    </w:t>
      </w:r>
      <w:r>
        <w:t xml:space="preserve">    METIS    </w:t>
      </w:r>
      <w:r>
        <w:t xml:space="preserve">    NEWFRANCE    </w:t>
      </w:r>
      <w:r>
        <w:t xml:space="preserve">   PELLETS    </w:t>
      </w:r>
      <w:r>
        <w:t xml:space="preserve">    SETTLEMENTS     </w:t>
      </w:r>
      <w:r>
        <w:t xml:space="preserve">   TRADE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BE-FORBES</dc:title>
  <dcterms:created xsi:type="dcterms:W3CDTF">2021-10-11T01:59:58Z</dcterms:created>
  <dcterms:modified xsi:type="dcterms:W3CDTF">2021-10-11T01:59:58Z</dcterms:modified>
</cp:coreProperties>
</file>