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BENEFITS OF KNOWING WHO GOD WANTS ME TO BE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BIBLE    </w:t>
      </w:r>
      <w:r>
        <w:t xml:space="preserve">   WONDER    </w:t>
      </w:r>
      <w:r>
        <w:t xml:space="preserve">   SIGNS    </w:t>
      </w:r>
      <w:r>
        <w:t xml:space="preserve">   FAVOUR    </w:t>
      </w:r>
      <w:r>
        <w:t xml:space="preserve">   BLESSINGS    </w:t>
      </w:r>
      <w:r>
        <w:t xml:space="preserve">   DIVINE    </w:t>
      </w:r>
      <w:r>
        <w:t xml:space="preserve">   PROTECTION    </w:t>
      </w:r>
      <w:r>
        <w:t xml:space="preserve">   PEACE    </w:t>
      </w:r>
      <w:r>
        <w:t xml:space="preserve">   PRESENCE    </w:t>
      </w:r>
      <w:r>
        <w:t xml:space="preserve">   GOD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 OF KNOWING WHO GOD WANTS ME TO BE </dc:title>
  <dcterms:created xsi:type="dcterms:W3CDTF">2021-10-11T02:05:12Z</dcterms:created>
  <dcterms:modified xsi:type="dcterms:W3CDTF">2021-10-11T02:05:12Z</dcterms:modified>
</cp:coreProperties>
</file>