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BE STRONG! CIRCUIT ASSEMBLY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</w:tbl>
    <w:p>
      <w:pPr>
        <w:pStyle w:val="WordBankMedium"/>
      </w:pPr>
      <w:r>
        <w:t xml:space="preserve">   YOUTH    </w:t>
      </w:r>
      <w:r>
        <w:t xml:space="preserve">   WEAK    </w:t>
      </w:r>
      <w:r>
        <w:t xml:space="preserve">   TRAIN    </w:t>
      </w:r>
      <w:r>
        <w:t xml:space="preserve">   TEACH    </w:t>
      </w:r>
      <w:r>
        <w:t xml:space="preserve">   STRONG    </w:t>
      </w:r>
      <w:r>
        <w:t xml:space="preserve">   STAND    </w:t>
      </w:r>
      <w:r>
        <w:t xml:space="preserve">   SOURCE    </w:t>
      </w:r>
      <w:r>
        <w:t xml:space="preserve">   PREACH    </w:t>
      </w:r>
      <w:r>
        <w:t xml:space="preserve">   PRAYER    </w:t>
      </w:r>
      <w:r>
        <w:t xml:space="preserve">   POWERFUL    </w:t>
      </w:r>
      <w:r>
        <w:t xml:space="preserve">   MIGHTY    </w:t>
      </w:r>
      <w:r>
        <w:t xml:space="preserve">   JEHOVAH    </w:t>
      </w:r>
      <w:r>
        <w:t xml:space="preserve">   GROW    </w:t>
      </w:r>
      <w:r>
        <w:t xml:space="preserve">   FIRM    </w:t>
      </w:r>
      <w:r>
        <w:t xml:space="preserve">   FAITH    </w:t>
      </w:r>
      <w:r>
        <w:t xml:space="preserve">   DEDICATION    </w:t>
      </w:r>
      <w:r>
        <w:t xml:space="preserve">   BAPTISM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 STRONG! CIRCUIT ASSEMBLY</dc:title>
  <dcterms:created xsi:type="dcterms:W3CDTF">2021-10-11T02:01:05Z</dcterms:created>
  <dcterms:modified xsi:type="dcterms:W3CDTF">2021-10-11T02:01:05Z</dcterms:modified>
</cp:coreProperties>
</file>