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BIOLOGY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live in harsh environments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living organism made up of many specialized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carries hereditary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simplest cells are called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study of living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process of breaking down complex substances into simpler substances to release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single celled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father of taxonomy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change DNA code and can be passes from generation to generation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can not make their own food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obtain and use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process of building up complex substances from complex substances from simpler substances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two different parents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same structures with different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organism reacts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study of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cell wall are made of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make up the cell and do all the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all living things share how many basic characteristics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category into which related organisms are placed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</dc:title>
  <dcterms:created xsi:type="dcterms:W3CDTF">2021-10-11T02:12:24Z</dcterms:created>
  <dcterms:modified xsi:type="dcterms:W3CDTF">2021-10-11T02:12:24Z</dcterms:modified>
</cp:coreProperties>
</file>