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BODY PARTS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It's in the middle of your arm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 can't see it very well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One of a maximum of 32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You have eight of them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Whinnie the Pooh has a fat one!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There's one on each hand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dentist looks at them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You sit on it!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There's 5 on each foot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It's on the front of your head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It's inside your chest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It's between your body ánd your head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You put your food in here</w:t>
            </w:r>
          </w:p>
        </w:tc>
      </w:tr>
    </w:tbl>
    <w:p>
      <w:pPr>
        <w:pStyle w:val="WordBankSmall"/>
      </w:pPr>
      <w:r>
        <w:t xml:space="preserve">   ELBOW    </w:t>
      </w:r>
      <w:r>
        <w:t xml:space="preserve">   FINGERS    </w:t>
      </w:r>
      <w:r>
        <w:t xml:space="preserve">   BACK    </w:t>
      </w:r>
      <w:r>
        <w:t xml:space="preserve">   NECK    </w:t>
      </w:r>
      <w:r>
        <w:t xml:space="preserve">   TEETH    </w:t>
      </w:r>
      <w:r>
        <w:t xml:space="preserve">   BOTTOM    </w:t>
      </w:r>
      <w:r>
        <w:t xml:space="preserve">   MOUTH    </w:t>
      </w:r>
      <w:r>
        <w:t xml:space="preserve">   THUMB    </w:t>
      </w:r>
      <w:r>
        <w:t xml:space="preserve">   HEART    </w:t>
      </w:r>
      <w:r>
        <w:t xml:space="preserve">   TUMMY    </w:t>
      </w:r>
      <w:r>
        <w:t xml:space="preserve">   FACE    </w:t>
      </w:r>
      <w:r>
        <w:t xml:space="preserve">   TOES    </w:t>
      </w:r>
      <w:r>
        <w:t xml:space="preserve">   TOOTH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 PARTS</dc:title>
  <dcterms:created xsi:type="dcterms:W3CDTF">2021-10-11T02:24:28Z</dcterms:created>
  <dcterms:modified xsi:type="dcterms:W3CDTF">2021-10-11T02:24:28Z</dcterms:modified>
</cp:coreProperties>
</file>