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BU Plate Tectonics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</w:tbl>
    <w:p>
      <w:pPr>
        <w:pStyle w:val="WordBankLarge"/>
      </w:pPr>
      <w:r>
        <w:t xml:space="preserve">   Lysrosaurus    </w:t>
      </w:r>
      <w:r>
        <w:t xml:space="preserve">   Fossils    </w:t>
      </w:r>
      <w:r>
        <w:t xml:space="preserve">   Core    </w:t>
      </w:r>
      <w:r>
        <w:t xml:space="preserve">   Heat    </w:t>
      </w:r>
      <w:r>
        <w:t xml:space="preserve">   Water    </w:t>
      </w:r>
      <w:r>
        <w:t xml:space="preserve">   Liquid    </w:t>
      </w:r>
      <w:r>
        <w:t xml:space="preserve">   Plate Tectonics    </w:t>
      </w:r>
      <w:r>
        <w:t xml:space="preserve">   Earth    </w:t>
      </w:r>
      <w:r>
        <w:t xml:space="preserve">   Outer Core    </w:t>
      </w:r>
      <w:r>
        <w:t xml:space="preserve">   Inner Core    </w:t>
      </w:r>
      <w:r>
        <w:t xml:space="preserve">   Crust    </w:t>
      </w:r>
      <w:r>
        <w:t xml:space="preserve">   Australia    </w:t>
      </w:r>
      <w:r>
        <w:t xml:space="preserve">   Antarctica    </w:t>
      </w:r>
      <w:r>
        <w:t xml:space="preserve">   Asia    </w:t>
      </w:r>
      <w:r>
        <w:t xml:space="preserve">   Africa    </w:t>
      </w:r>
      <w:r>
        <w:t xml:space="preserve">   Europe    </w:t>
      </w:r>
      <w:r>
        <w:t xml:space="preserve">   Magma    </w:t>
      </w:r>
      <w:r>
        <w:t xml:space="preserve">   South America    </w:t>
      </w:r>
      <w:r>
        <w:t xml:space="preserve">   North America    </w:t>
      </w:r>
      <w:r>
        <w:t xml:space="preserve">   Continents    </w:t>
      </w:r>
      <w:r>
        <w:t xml:space="preserve">   Mantle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 Plate Tectonics</dc:title>
  <dcterms:created xsi:type="dcterms:W3CDTF">2021-10-11T02:38:53Z</dcterms:created>
  <dcterms:modified xsi:type="dcterms:W3CDTF">2021-10-11T02:38:53Z</dcterms:modified>
</cp:coreProperties>
</file>