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Baby Gemma</w:t>
      </w:r>
    </w:p>
    <w:p>
      <w:pPr>
        <w:pStyle w:val="Questions"/>
      </w:pPr>
      <w:r>
        <w:t xml:space="preserve">1. EAFUIUTLB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GIENRG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SRAEDIP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ROESRLTL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UUTAGS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TSEEW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ENSIEO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CNIEE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GHARDRTUAGNDE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10. ARBDOLEA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11. CRCEBAE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SEETV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Baby Gemma</dc:title>
  <dcterms:created xsi:type="dcterms:W3CDTF">2021-10-11T01:50:08Z</dcterms:created>
  <dcterms:modified xsi:type="dcterms:W3CDTF">2021-10-11T01:50:08Z</dcterms:modified>
</cp:coreProperties>
</file>