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Baby Musthave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</w:tbl>
    <w:p>
      <w:pPr>
        <w:pStyle w:val="WordBankLarge"/>
      </w:pPr>
      <w:r>
        <w:t xml:space="preserve">   hat    </w:t>
      </w:r>
      <w:r>
        <w:t xml:space="preserve">   socks    </w:t>
      </w:r>
      <w:r>
        <w:t xml:space="preserve">   carseat    </w:t>
      </w:r>
      <w:r>
        <w:t xml:space="preserve">   wipes    </w:t>
      </w:r>
      <w:r>
        <w:t xml:space="preserve">   teether    </w:t>
      </w:r>
      <w:r>
        <w:t xml:space="preserve">   blanket    </w:t>
      </w:r>
      <w:r>
        <w:t xml:space="preserve">   rattle    </w:t>
      </w:r>
      <w:r>
        <w:t xml:space="preserve">   diaperbag    </w:t>
      </w:r>
      <w:r>
        <w:t xml:space="preserve">   onesie    </w:t>
      </w:r>
      <w:r>
        <w:t xml:space="preserve">   bib    </w:t>
      </w:r>
      <w:r>
        <w:t xml:space="preserve">   gerber    </w:t>
      </w:r>
      <w:r>
        <w:t xml:space="preserve">   Baby purpose    </w:t>
      </w:r>
      <w:r>
        <w:t xml:space="preserve">   walker    </w:t>
      </w:r>
      <w:r>
        <w:t xml:space="preserve">   diaper    </w:t>
      </w:r>
      <w:r>
        <w:t xml:space="preserve">   formula    </w:t>
      </w:r>
      <w:r>
        <w:t xml:space="preserve">   pacifier    </w:t>
      </w:r>
      <w:r>
        <w:t xml:space="preserve">   bottle    </w:t>
      </w:r>
      <w:r>
        <w:t xml:space="preserve">   stroller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Baby Musthave</dc:title>
  <dcterms:created xsi:type="dcterms:W3CDTF">2021-10-11T01:50:56Z</dcterms:created>
  <dcterms:modified xsi:type="dcterms:W3CDTF">2021-10-11T01:50:56Z</dcterms:modified>
</cp:coreProperties>
</file>