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Back to School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Art    </w:t>
      </w:r>
      <w:r>
        <w:t xml:space="preserve">   Assignment    </w:t>
      </w:r>
      <w:r>
        <w:t xml:space="preserve">   Chromebook    </w:t>
      </w:r>
      <w:r>
        <w:t xml:space="preserve">   class    </w:t>
      </w:r>
      <w:r>
        <w:t xml:space="preserve">   English    </w:t>
      </w:r>
      <w:r>
        <w:t xml:space="preserve">   friends    </w:t>
      </w:r>
      <w:r>
        <w:t xml:space="preserve">   Gym    </w:t>
      </w:r>
      <w:r>
        <w:t xml:space="preserve">   History    </w:t>
      </w:r>
      <w:r>
        <w:t xml:space="preserve">   Schoology    </w:t>
      </w:r>
      <w:r>
        <w:t xml:space="preserve">   Science    </w:t>
      </w:r>
      <w:r>
        <w:t xml:space="preserve">   Strategies    </w:t>
      </w:r>
      <w:r>
        <w:t xml:space="preserve">   teachers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 to School</dc:title>
  <dcterms:created xsi:type="dcterms:W3CDTF">2021-10-11T01:53:21Z</dcterms:created>
  <dcterms:modified xsi:type="dcterms:W3CDTF">2021-10-11T01:53:21Z</dcterms:modified>
</cp:coreProperties>
</file>