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Badminton </w:t>
      </w:r>
    </w:p>
    <w:p>
      <w:pPr>
        <w:pStyle w:val="Questions"/>
      </w:pPr>
      <w:r>
        <w:t xml:space="preserve">1. HETLUTS 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2. TFLUA 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PDRO TSOH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4. RTEAKC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INLE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6. LONG RSEVE 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7. CTORU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TEN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9. DHCBAKAN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10. FREOAHND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11. SSMAH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12. LRYLA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13. HMATC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14. DSOBLEU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15. SSNLIGE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16. SNAEBLIE </w:t>
      </w:r>
      <w:r>
        <w:rPr>
          <w:u w:val="single"/>
        </w:rPr>
        <w:t xml:space="preserve">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Badminton </dc:title>
  <dcterms:created xsi:type="dcterms:W3CDTF">2022-01-16T03:30:46Z</dcterms:created>
  <dcterms:modified xsi:type="dcterms:W3CDTF">2022-01-16T03:30:46Z</dcterms:modified>
</cp:coreProperties>
</file>