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Bahamas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</w:tbl>
    <w:p>
      <w:pPr>
        <w:pStyle w:val="WordBankLarge"/>
      </w:pPr>
      <w:r>
        <w:t xml:space="preserve">   Bahamas    </w:t>
      </w:r>
      <w:r>
        <w:t xml:space="preserve">   Atlantic ocean    </w:t>
      </w:r>
      <w:r>
        <w:t xml:space="preserve">   Palm trees    </w:t>
      </w:r>
      <w:r>
        <w:t xml:space="preserve">   Coconuts    </w:t>
      </w:r>
      <w:r>
        <w:t xml:space="preserve">   Tanning    </w:t>
      </w:r>
      <w:r>
        <w:t xml:space="preserve">   Seafood    </w:t>
      </w:r>
      <w:r>
        <w:t xml:space="preserve">   Fish    </w:t>
      </w:r>
      <w:r>
        <w:t xml:space="preserve">   Island    </w:t>
      </w:r>
      <w:r>
        <w:t xml:space="preserve">   Culture    </w:t>
      </w:r>
      <w:r>
        <w:t xml:space="preserve">   History    </w:t>
      </w:r>
      <w:r>
        <w:t xml:space="preserve">   Pinksandbeach    </w:t>
      </w:r>
      <w:r>
        <w:t xml:space="preserve">   Snorkeling    </w:t>
      </w:r>
      <w:r>
        <w:t xml:space="preserve">   Dolphins    </w:t>
      </w:r>
      <w:r>
        <w:t xml:space="preserve">   Atlantis    </w:t>
      </w:r>
      <w:r>
        <w:t xml:space="preserve">   Vacation    </w:t>
      </w:r>
      <w:r>
        <w:t xml:space="preserve">   Beach    </w:t>
      </w:r>
      <w:r>
        <w:t xml:space="preserve">   Ocean    </w:t>
      </w:r>
      <w:r>
        <w:t xml:space="preserve">   Pigs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Bahamas</dc:title>
  <dcterms:created xsi:type="dcterms:W3CDTF">2021-10-11T01:53:44Z</dcterms:created>
  <dcterms:modified xsi:type="dcterms:W3CDTF">2021-10-11T01:53:44Z</dcterms:modified>
</cp:coreProperties>
</file>