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Bahamas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Fruit mixed in a drink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Flipper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breathing with a tube underwater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animals in mud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something to look at while floating in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animals in the wild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plunging into the water with force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hole in 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sand in your toes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crystal clear blue water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place to get a massage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color animals of the sea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delicous things you eat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looking to find new things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Bahamas</dc:title>
  <dcterms:created xsi:type="dcterms:W3CDTF">2021-10-11T01:53:17Z</dcterms:created>
  <dcterms:modified xsi:type="dcterms:W3CDTF">2021-10-11T01:53:17Z</dcterms:modified>
</cp:coreProperties>
</file>