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Bai 2 (9) - 2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グ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ン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せ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ダ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せ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バ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マ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ン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へ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ス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バ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べ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べ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ン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ス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ス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ケ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マ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じ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ケ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せ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ス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と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ケ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バ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レ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プ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マ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べ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と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ク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と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グ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ダ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ぶ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が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グ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ぶ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コ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ダ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マ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ご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ク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へ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ル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ケ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つ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へ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グ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ー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じ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バ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ひ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ろ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ゃ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せ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じ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マ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ケ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せ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わ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し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ゅ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ん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る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プ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べ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レ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ぎ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た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ス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ボ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ロ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ら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い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ケ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ト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ま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あ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が</w:t>
            </w:r>
          </w:p>
        </w:tc>
      </w:tr>
    </w:tbl>
    <w:p>
      <w:pPr>
        <w:pStyle w:val="WordBankMedium"/>
      </w:pPr>
      <w:r>
        <w:t xml:space="preserve">   ラグビー    </w:t>
      </w:r>
      <w:r>
        <w:t xml:space="preserve">   よわい    </w:t>
      </w:r>
      <w:r>
        <w:t xml:space="preserve">   べんごし    </w:t>
      </w:r>
      <w:r>
        <w:t xml:space="preserve">   へた    </w:t>
      </w:r>
      <w:r>
        <w:t xml:space="preserve">   プログラマー    </w:t>
      </w:r>
      <w:r>
        <w:t xml:space="preserve">   ひろい    </w:t>
      </w:r>
      <w:r>
        <w:t xml:space="preserve">   びじん    </w:t>
      </w:r>
      <w:r>
        <w:t xml:space="preserve">   バレーボール    </w:t>
      </w:r>
      <w:r>
        <w:t xml:space="preserve">   はるまき    </w:t>
      </w:r>
      <w:r>
        <w:t xml:space="preserve">   バスケットボール    </w:t>
      </w:r>
      <w:r>
        <w:t xml:space="preserve">   にぎやか    </w:t>
      </w:r>
      <w:r>
        <w:t xml:space="preserve">   とくい    </w:t>
      </w:r>
      <w:r>
        <w:t xml:space="preserve">   つよい    </w:t>
      </w:r>
      <w:r>
        <w:t xml:space="preserve">   ちから    </w:t>
      </w:r>
      <w:r>
        <w:t xml:space="preserve">   ダンス    </w:t>
      </w:r>
      <w:r>
        <w:t xml:space="preserve">   せんしゅ    </w:t>
      </w:r>
      <w:r>
        <w:t xml:space="preserve">   しんぶんきしゃ    </w:t>
      </w:r>
      <w:r>
        <w:t xml:space="preserve">   コック    </w:t>
      </w:r>
      <w:r>
        <w:t xml:space="preserve">   こころがひろい    </w:t>
      </w:r>
      <w:r>
        <w:t xml:space="preserve">   こころ    </w:t>
      </w:r>
      <w:r>
        <w:t xml:space="preserve">   あたまがいい    </w:t>
      </w:r>
      <w:r>
        <w:t xml:space="preserve">   あたま    </w:t>
      </w:r>
      <w:r>
        <w:t xml:space="preserve">   あかるい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Bai 2 (9) - 2</dc:title>
  <dcterms:created xsi:type="dcterms:W3CDTF">2021-10-11T01:52:38Z</dcterms:created>
  <dcterms:modified xsi:type="dcterms:W3CDTF">2021-10-11T01:52:38Z</dcterms:modified>
</cp:coreProperties>
</file>