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Baltų dievai ir deivės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5616"/>
        <w:gridCol w:w="3024"/>
      </w:tblGrid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Žemdirbystė deivė, Perkūno žmona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A. </w:t>
            </w:r>
            <w:r>
              <w:t xml:space="preserve">Žemyna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Kas saugojo šventąją ugnį 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B. </w:t>
            </w:r>
            <w:r>
              <w:t xml:space="preserve">Giltinė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Pagonių žynys vadinamas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C. </w:t>
            </w:r>
            <w:r>
              <w:t xml:space="preserve">Laima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Baltų šventykla po atviru dangumi 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D. </w:t>
            </w:r>
            <w:r>
              <w:t xml:space="preserve">Ąžuolas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Šventasis baltų medis 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E. </w:t>
            </w:r>
            <w:r>
              <w:t xml:space="preserve">Laumės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Dievas svaidantis iš dangaus žaibus ir krušą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F. </w:t>
            </w:r>
            <w:r>
              <w:t xml:space="preserve">Mėnulis 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Koks mitologijos herojus nešdavo turtus 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G. </w:t>
            </w:r>
            <w:r>
              <w:t xml:space="preserve">Milda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Baltų pomirtinis pasaulis 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H. </w:t>
            </w:r>
            <w:r>
              <w:t xml:space="preserve">Austėja 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Mirusiųjų pasaulio valdovas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I. </w:t>
            </w:r>
            <w:r>
              <w:t xml:space="preserve">Krivis 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Dienos šviesos deivė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J. </w:t>
            </w:r>
            <w:r>
              <w:t xml:space="preserve">Vaidilutė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Nakties dievas 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K. </w:t>
            </w:r>
            <w:r>
              <w:t xml:space="preserve">Aitvaras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Likimo deivė, verpianti žmogaus likimo siūlą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L. </w:t>
            </w:r>
            <w:r>
              <w:t xml:space="preserve">Medeinė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Mirties deivė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M. </w:t>
            </w:r>
            <w:r>
              <w:t xml:space="preserve">Romuva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Miško žvėrių globėja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N. </w:t>
            </w:r>
            <w:r>
              <w:t xml:space="preserve">Dausos 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Bičių ir šeimos globėja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O. </w:t>
            </w:r>
            <w:r>
              <w:t xml:space="preserve">Perkūnas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Šeimos židinio ir ugnies deivė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P. </w:t>
            </w:r>
            <w:r>
              <w:t xml:space="preserve">Velinas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Meilės deivė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Q. </w:t>
            </w:r>
            <w:r>
              <w:t xml:space="preserve">Gabija 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Darbštumo globėjos, doros sergėtojos 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R. </w:t>
            </w:r>
            <w:r>
              <w:t xml:space="preserve">Saulė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Baltų dievai ir deivės </dc:title>
  <dcterms:created xsi:type="dcterms:W3CDTF">2021-11-17T03:33:40Z</dcterms:created>
  <dcterms:modified xsi:type="dcterms:W3CDTF">2021-11-17T03:33:40Z</dcterms:modified>
</cp:coreProperties>
</file>