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Baltu Ciltis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Ar ko nodarbojās indoeiropieši?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Svarīgs spēks indoeiropiešiem?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Kurā laikmetā Baltu ciltis beidza veidoties?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Kā Baltu ciltis apglabāja mirušos?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Otrais Indoeiropiešu simbols?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Ko zemkopji pielūdz, lai gūtu auglīgu ražu?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Ko zemkopji pielūdz, lai gūtu auglīgu ražu?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Ko veidoja un nēsāja indoeiropieši?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Indoeiropiešu simbols?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Kas ganijās Latvijas tundrā?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Nodarbošanās ar dzīvnieku apsainiekošanu?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Ko indoeiropieši iemācījās darīt?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Pirmās tautas, kas ienāca Latvijā?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Saules simbols?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Kāds klimats izveidojās pēc ledus sasalšanas Latvijas teritorijā?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Baltu Ciltis</dc:title>
  <dcterms:created xsi:type="dcterms:W3CDTF">2021-10-11T01:54:35Z</dcterms:created>
  <dcterms:modified xsi:type="dcterms:W3CDTF">2021-10-11T01:54:35Z</dcterms:modified>
</cp:coreProperties>
</file>