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Banking Basics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when you take money out of your account, such as when writing cheques or withdrawing money at a bank machine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safe place to put your money and help you save 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using a computer and internet to do your banking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record of money that has moved into or out of your bank account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piece of identification with your picture and signature such as a driver's license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loan that you get from a cash store or payday lender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fee someone pays to borrow money, or when money is invested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bank account that lets you write cheques, pay bills and do other personal money tasks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scam that uses email, phone calls or text messages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using a tablet or smartphone to do your banking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bank account that pays you interest on the money you put into 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an illegal plan to trick people and steal from them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card that lets you pay for things electronically directly from your personal bank account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financial institution that takes cash deposits, lends money and provides other money services</w:t>
            </w:r>
          </w:p>
        </w:tc>
      </w:tr>
    </w:tbl>
    <w:p>
      <w:pPr>
        <w:pStyle w:val="WordBankMedium"/>
      </w:pPr>
      <w:r>
        <w:t xml:space="preserve">   bank    </w:t>
      </w:r>
      <w:r>
        <w:t xml:space="preserve">   bank account    </w:t>
      </w:r>
      <w:r>
        <w:t xml:space="preserve">   cash advance    </w:t>
      </w:r>
      <w:r>
        <w:t xml:space="preserve">   chequing account    </w:t>
      </w:r>
      <w:r>
        <w:t xml:space="preserve">   debit card    </w:t>
      </w:r>
      <w:r>
        <w:t xml:space="preserve">   debit transactions    </w:t>
      </w:r>
      <w:r>
        <w:t xml:space="preserve">   interest    </w:t>
      </w:r>
      <w:r>
        <w:t xml:space="preserve">   mobile banking    </w:t>
      </w:r>
      <w:r>
        <w:t xml:space="preserve">   online banking    </w:t>
      </w:r>
      <w:r>
        <w:t xml:space="preserve">   phishing    </w:t>
      </w:r>
      <w:r>
        <w:t xml:space="preserve">   photo ID    </w:t>
      </w:r>
      <w:r>
        <w:t xml:space="preserve">   savings account    </w:t>
      </w:r>
      <w:r>
        <w:t xml:space="preserve">   scam    </w:t>
      </w:r>
      <w:r>
        <w:t xml:space="preserve">   transaction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Banking Basics</dc:title>
  <dcterms:created xsi:type="dcterms:W3CDTF">2021-11-23T03:31:32Z</dcterms:created>
  <dcterms:modified xsi:type="dcterms:W3CDTF">2021-11-23T03:31:32Z</dcterms:modified>
</cp:coreProperties>
</file>