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Banking Terms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identifies your bank in the Federal Reserve System. It is nine digits long. You will see it on checks.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filed document secured by the collateral of a specific real estate property, such as a home or place of business..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Used by member banks to electronically distribute credits or debits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Person or trust who would inherit an account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When an account holder has non-sufficient funds in his/her checking account to cover the amount of a debit in their account.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special home loan product that allows a homeowner aged 62 or older to access the equity that has accumulated in their home.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Federal agency that insures the deposits of consumers and businesses in member financial institutions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amount of credit extended to a consumer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person who can write checks, make deposits/withdrawals from an account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Paying off an existing loan with the proceeds from a new loan.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Direction from an account holder to a bank not to honor a debit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When a homeowner's legal rights to the property are terminated. Usually cased by default on a mortgage loan.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legal claim against an asses that has been used to secure a loan.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Demand Deposit Account (or a checking account)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These are a number of different product types and programs available to small businesses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Credit secured by equity in a bower's home with funds eligible to use for any purpose.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Banking Terms</dc:title>
  <dcterms:created xsi:type="dcterms:W3CDTF">2021-10-11T01:56:01Z</dcterms:created>
  <dcterms:modified xsi:type="dcterms:W3CDTF">2021-10-11T01:56:01Z</dcterms:modified>
</cp:coreProperties>
</file>