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Base Words 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acro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height, top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act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horn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agree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sea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appear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water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astr; astro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to walk, to go, to step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audi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say, speak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bat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to lean, bend, slope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capt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earth, ground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centr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center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cline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to carry, bear, produce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corn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K. </w:t>
            </w:r>
            <w:r>
              <w:t xml:space="preserve">to show; become visible to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cycle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L. </w:t>
            </w:r>
            <w:r>
              <w:t xml:space="preserve">step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dent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M. </w:t>
            </w:r>
            <w:r>
              <w:t xml:space="preserve">I, self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dict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N. </w:t>
            </w:r>
            <w:r>
              <w:t xml:space="preserve">joyful, content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ego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O. </w:t>
            </w:r>
            <w:r>
              <w:t xml:space="preserve">place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fer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P. </w:t>
            </w:r>
            <w:r>
              <w:t xml:space="preserve">hear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flect; flex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Q. </w:t>
            </w:r>
            <w:r>
              <w:t xml:space="preserve">bend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geo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R. </w:t>
            </w:r>
            <w:r>
              <w:t xml:space="preserve">star, heavens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grad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S. </w:t>
            </w:r>
            <w:r>
              <w:t xml:space="preserve">tooth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graphy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T. </w:t>
            </w:r>
            <w:r>
              <w:t xml:space="preserve">take, hold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happy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U. </w:t>
            </w:r>
            <w:r>
              <w:t xml:space="preserve">to fasten something securely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hydro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V. </w:t>
            </w:r>
            <w:r>
              <w:t xml:space="preserve">write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loc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W. </w:t>
            </w:r>
            <w:r>
              <w:t xml:space="preserve">to do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lock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X. </w:t>
            </w:r>
            <w:r>
              <w:t xml:space="preserve">to be in accord; to consent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mar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Y. </w:t>
            </w:r>
            <w:r>
              <w:t xml:space="preserve">circle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 Words 1</dc:title>
  <dcterms:created xsi:type="dcterms:W3CDTF">2021-10-11T01:56:53Z</dcterms:created>
  <dcterms:modified xsi:type="dcterms:W3CDTF">2021-10-11T01:56:53Z</dcterms:modified>
</cp:coreProperties>
</file>