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Basis of Life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Two or more substances mixed together, but not chemically combined.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pure substance that cannot be broken down by chemicals into different substances; a basic building-block of matter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subatomic particle, fundamental to all matter except hydrogen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substance particle that is fundamental to all matter. It exists in the nucleus, with a positive charge and a mass approximately equal to that of a neutron.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unit of matter composed of two or more atoms held together by chemical bonds.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Containing two atoms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Anything that occupies space and has mass.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path around the nucleus of an atom in which contains both the protons and the neutrons of the atom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number of protons in a the nucleus of the atom.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subatomic particle, fundamental to all matter, existing in orbit around the nucleus of an atom and carrying a negative charge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chemical substance composed of atoms of two or more elements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positively charged center of an atom which contains both the protons and neutrons of the atom.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mass of an element; approximately equal to the number of protons and neutrons in its nucleus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smallest unit of an element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Basis of Life</dc:title>
  <dcterms:created xsi:type="dcterms:W3CDTF">2021-10-11T01:57:19Z</dcterms:created>
  <dcterms:modified xsi:type="dcterms:W3CDTF">2021-10-11T01:57:19Z</dcterms:modified>
</cp:coreProperties>
</file>