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Baskervilles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6</w:t>
            </w:r>
          </w:p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</w:tbl>
    <w:p>
      <w:pPr>
        <w:pStyle w:val="CluesMedium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What is Mr Stapleton's profession?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 man on the tor is described as not being from the police, but having 'some ? of his own'?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'The man on the tor' is understood to be staying in the old Neolithic ...?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How many towers does Baskerville Hall have?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Complete the place name 'Grimpen ...'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Dartmoor is still famous for which large government institution? Dartmoor ...?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Complete the following quotation: 'They were the footprints of a gigantic ...?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What keeps disappearing From Henry Baskerville's hotel room?</w:t>
            </w:r>
          </w:p>
        </w:tc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£740000 is the amount of Sir Charles Baskerville's ...?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In which chich county is the novel set?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What word, beginning with 's', is the aesthetic understanding of a place as being somehow greater in its beauty and nature than normal human understanding?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'Epistolatory' novels are structured a s a series of ...?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What is the name of Barrymore's Brother-in-law?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Sherlock Holmes has made a special study of what, in order to recogniser Newspaper publications?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What is the typically gothis feature of something being nearly human, but not quite?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'Phrenology' is the Victorian study of the shape of the ?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Baskervilles</dc:title>
  <dcterms:created xsi:type="dcterms:W3CDTF">2021-10-11T01:57:57Z</dcterms:created>
  <dcterms:modified xsi:type="dcterms:W3CDTF">2021-10-11T01:57:57Z</dcterms:modified>
</cp:coreProperties>
</file>