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Basketball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Assist    </w:t>
      </w:r>
      <w:r>
        <w:t xml:space="preserve">   between the legs    </w:t>
      </w:r>
      <w:r>
        <w:t xml:space="preserve">   court    </w:t>
      </w:r>
      <w:r>
        <w:t xml:space="preserve">   coverage    </w:t>
      </w:r>
      <w:r>
        <w:t xml:space="preserve">   defense    </w:t>
      </w:r>
      <w:r>
        <w:t xml:space="preserve">   dunk    </w:t>
      </w:r>
      <w:r>
        <w:t xml:space="preserve">   Foul    </w:t>
      </w:r>
      <w:r>
        <w:t xml:space="preserve">   full court press    </w:t>
      </w:r>
      <w:r>
        <w:t xml:space="preserve">   guard    </w:t>
      </w:r>
      <w:r>
        <w:t xml:space="preserve">   jump shot    </w:t>
      </w:r>
      <w:r>
        <w:t xml:space="preserve">   Layup    </w:t>
      </w:r>
      <w:r>
        <w:t xml:space="preserve">   man to man    </w:t>
      </w:r>
      <w:r>
        <w:t xml:space="preserve">   offense    </w:t>
      </w:r>
      <w:r>
        <w:t xml:space="preserve">   pass    </w:t>
      </w:r>
      <w:r>
        <w:t xml:space="preserve">   playmaker    </w:t>
      </w:r>
      <w:r>
        <w:t xml:space="preserve">   Point Guard    </w:t>
      </w:r>
      <w:r>
        <w:t xml:space="preserve">   post    </w:t>
      </w:r>
      <w:r>
        <w:t xml:space="preserve">   score    </w:t>
      </w:r>
      <w:r>
        <w:t xml:space="preserve">   shoot    </w:t>
      </w:r>
      <w:r>
        <w:t xml:space="preserve">   shooter    </w:t>
      </w:r>
      <w:r>
        <w:t xml:space="preserve">   starters    </w:t>
      </w:r>
      <w:r>
        <w:t xml:space="preserve">   three pointer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Basketball</dc:title>
  <dcterms:created xsi:type="dcterms:W3CDTF">2021-10-22T03:42:02Z</dcterms:created>
  <dcterms:modified xsi:type="dcterms:W3CDTF">2021-10-22T03:42:02Z</dcterms:modified>
</cp:coreProperties>
</file>