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Basketball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</w:tbl>
    <w:p>
      <w:pPr>
        <w:pStyle w:val="WordBankMedium"/>
      </w:pPr>
      <w:r>
        <w:t xml:space="preserve">   backboard    </w:t>
      </w:r>
      <w:r>
        <w:t xml:space="preserve">   basketball    </w:t>
      </w:r>
      <w:r>
        <w:t xml:space="preserve">   center    </w:t>
      </w:r>
      <w:r>
        <w:t xml:space="preserve">   coach    </w:t>
      </w:r>
      <w:r>
        <w:t xml:space="preserve">   court    </w:t>
      </w:r>
      <w:r>
        <w:t xml:space="preserve">   foul    </w:t>
      </w:r>
      <w:r>
        <w:t xml:space="preserve">   jump shot    </w:t>
      </w:r>
      <w:r>
        <w:t xml:space="preserve">   key    </w:t>
      </w:r>
      <w:r>
        <w:t xml:space="preserve">   lob pass    </w:t>
      </w:r>
      <w:r>
        <w:t xml:space="preserve">   players    </w:t>
      </w:r>
      <w:r>
        <w:t xml:space="preserve">   quarters    </w:t>
      </w:r>
      <w:r>
        <w:t xml:space="preserve">   set shot    </w:t>
      </w:r>
      <w:r>
        <w:t xml:space="preserve">   training    </w:t>
      </w:r>
      <w:r>
        <w:t xml:space="preserve">   travel    </w:t>
      </w:r>
      <w:r>
        <w:t xml:space="preserve">   zone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Basketball </dc:title>
  <dcterms:created xsi:type="dcterms:W3CDTF">2021-11-10T03:49:30Z</dcterms:created>
  <dcterms:modified xsi:type="dcterms:W3CDTF">2021-11-10T03:49:30Z</dcterms:modified>
</cp:coreProperties>
</file>