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Basketball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 way of doing a particular task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degree of your arm when shooting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correct in all details; exact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Sport with a ball and a hoop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shot made while jumping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scientific procedure undertaken to make a discovery, test a hypothesis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Someone that is guarding you when playing basketbal or trying to get the ball from you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proposed explanation made on the basis of limited evidence as a starting point for further investigation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line you shoot at when you get fouled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one-handed shot made from near the basket, when taking two steps and sprinting off the front foot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Basketball</dc:title>
  <dcterms:created xsi:type="dcterms:W3CDTF">2021-10-11T01:56:36Z</dcterms:created>
  <dcterms:modified xsi:type="dcterms:W3CDTF">2021-10-11T01:56:36Z</dcterms:modified>
</cp:coreProperties>
</file>