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Battle of the Labyrinth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Large"/>
      </w:pPr>
      <w:r>
        <w:t xml:space="preserve">   Angelo    </w:t>
      </w:r>
      <w:r>
        <w:t xml:space="preserve">   Annabeth    </w:t>
      </w:r>
      <w:r>
        <w:t xml:space="preserve">   Antaeus    </w:t>
      </w:r>
      <w:r>
        <w:t xml:space="preserve">   Atlas    </w:t>
      </w:r>
      <w:r>
        <w:t xml:space="preserve">   Bianca    </w:t>
      </w:r>
      <w:r>
        <w:t xml:space="preserve">   Calypso    </w:t>
      </w:r>
      <w:r>
        <w:t xml:space="preserve">   Clarisse     </w:t>
      </w:r>
      <w:r>
        <w:t xml:space="preserve">   Ethan    </w:t>
      </w:r>
      <w:r>
        <w:t xml:space="preserve">   Janus    </w:t>
      </w:r>
      <w:r>
        <w:t xml:space="preserve">   King Minos    </w:t>
      </w:r>
      <w:r>
        <w:t xml:space="preserve">   Kronos    </w:t>
      </w:r>
      <w:r>
        <w:t xml:space="preserve">   Luke    </w:t>
      </w:r>
      <w:r>
        <w:t xml:space="preserve">   Manticore     </w:t>
      </w:r>
      <w:r>
        <w:t xml:space="preserve">   Percy Jackson    </w:t>
      </w:r>
      <w:r>
        <w:t xml:space="preserve">   Perdix    </w:t>
      </w:r>
      <w:r>
        <w:t xml:space="preserve">   Poseidon    </w:t>
      </w:r>
      <w:r>
        <w:t xml:space="preserve">   Riptide    </w:t>
      </w:r>
      <w:r>
        <w:t xml:space="preserve">   Sphinx    </w:t>
      </w:r>
      <w:r>
        <w:t xml:space="preserve">   Tyson    </w:t>
      </w:r>
      <w:r>
        <w:t xml:space="preserve">   Zeus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Battle of the Labyrinth</dc:title>
  <dcterms:created xsi:type="dcterms:W3CDTF">2021-10-11T01:58:15Z</dcterms:created>
  <dcterms:modified xsi:type="dcterms:W3CDTF">2021-10-11T01:58:15Z</dcterms:modified>
</cp:coreProperties>
</file>