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Be A Super Sharer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2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6</w:t>
            </w:r>
          </w:p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9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Medium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To accomplish things over time.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 person who assist others when needed.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 person who uses their strength or power to harm others.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Someone you look up to and admire.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A person you look up to because of how much they have helped you.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To accept or have faith even when you are not sure.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A relationship between 2 or more people.</w:t>
            </w:r>
          </w:p>
        </w:tc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 feeling of deep admiration for someone because of their abilities or qualities.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 genuine affection for someone.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To be truthful and not tell a lie.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person who openly gives to others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To be outstanding or awesome.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To have extraordinary strength.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To have a really good time.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To be considerate or caring.</w:t>
            </w:r>
          </w:p>
        </w:tc>
      </w:tr>
    </w:tbl>
    <w:p>
      <w:pPr>
        <w:pStyle w:val="WordBankSmall"/>
      </w:pPr>
      <w:r>
        <w:t xml:space="preserve">   Sharer    </w:t>
      </w:r>
      <w:r>
        <w:t xml:space="preserve">   Love    </w:t>
      </w:r>
      <w:r>
        <w:t xml:space="preserve">   Kind    </w:t>
      </w:r>
      <w:r>
        <w:t xml:space="preserve">   Fun    </w:t>
      </w:r>
      <w:r>
        <w:t xml:space="preserve">   Honesty    </w:t>
      </w:r>
      <w:r>
        <w:t xml:space="preserve">   Respect    </w:t>
      </w:r>
      <w:r>
        <w:t xml:space="preserve">   Helper    </w:t>
      </w:r>
      <w:r>
        <w:t xml:space="preserve">   Friendship    </w:t>
      </w:r>
      <w:r>
        <w:t xml:space="preserve">   Super    </w:t>
      </w:r>
      <w:r>
        <w:t xml:space="preserve">   Power    </w:t>
      </w:r>
      <w:r>
        <w:t xml:space="preserve">   Hero    </w:t>
      </w:r>
      <w:r>
        <w:t xml:space="preserve">   Bully    </w:t>
      </w:r>
      <w:r>
        <w:t xml:space="preserve">   Goals    </w:t>
      </w:r>
      <w:r>
        <w:t xml:space="preserve">   Mentor    </w:t>
      </w:r>
      <w:r>
        <w:t xml:space="preserve">   Believe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 A Super Sharer</dc:title>
  <dcterms:created xsi:type="dcterms:W3CDTF">2021-10-11T01:59:54Z</dcterms:created>
  <dcterms:modified xsi:type="dcterms:W3CDTF">2021-10-11T01:59:54Z</dcterms:modified>
</cp:coreProperties>
</file>