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Be Strong!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Small"/>
      </w:pPr>
      <w:r>
        <w:t xml:space="preserve">   jumping    </w:t>
      </w:r>
      <w:r>
        <w:t xml:space="preserve">   stomach    </w:t>
      </w:r>
      <w:r>
        <w:t xml:space="preserve">   arms    </w:t>
      </w:r>
      <w:r>
        <w:t xml:space="preserve">   legs    </w:t>
      </w:r>
      <w:r>
        <w:t xml:space="preserve">   exercise    </w:t>
      </w:r>
      <w:r>
        <w:t xml:space="preserve">   heart    </w:t>
      </w:r>
      <w:r>
        <w:t xml:space="preserve">   swimming    </w:t>
      </w:r>
      <w:r>
        <w:t xml:space="preserve">   running    </w:t>
      </w:r>
      <w:r>
        <w:t xml:space="preserve">   health    </w:t>
      </w:r>
      <w:r>
        <w:t xml:space="preserve">   Muscle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Strong!</dc:title>
  <dcterms:created xsi:type="dcterms:W3CDTF">2021-10-11T01:59:54Z</dcterms:created>
  <dcterms:modified xsi:type="dcterms:W3CDTF">2021-10-11T01:59:54Z</dcterms:modified>
</cp:coreProperties>
</file>