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Be kokių dalykų neįsivaizduoji žiemos? Surask 10 žodžių.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Ė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Š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Ė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Š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Č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Č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Č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Ė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Ė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Č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Ė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Č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Ū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Ž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Ž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Ė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Ė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Č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Ė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Š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Small"/>
      </w:pPr>
      <w:r>
        <w:t xml:space="preserve">   ARBATA    </w:t>
      </w:r>
      <w:r>
        <w:t xml:space="preserve">   KEPURĖ    </w:t>
      </w:r>
      <w:r>
        <w:t xml:space="preserve">   PAČIŪŽOS    </w:t>
      </w:r>
      <w:r>
        <w:t xml:space="preserve">   PIRŠTINĖS    </w:t>
      </w:r>
      <w:r>
        <w:t xml:space="preserve">   ROGĖS    </w:t>
      </w:r>
      <w:r>
        <w:t xml:space="preserve">   SLIDĖS    </w:t>
      </w:r>
      <w:r>
        <w:t xml:space="preserve">   SNIEGAS    </w:t>
      </w:r>
      <w:r>
        <w:t xml:space="preserve">   SNIEGLENTĖ    </w:t>
      </w:r>
      <w:r>
        <w:t xml:space="preserve">   STRIUKĖ    </w:t>
      </w:r>
      <w:r>
        <w:t xml:space="preserve">   ŠALIKAS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 kokių dalykų neįsivaizduoji žiemos? Surask 10 žodžių.</dc:title>
  <dcterms:created xsi:type="dcterms:W3CDTF">2022-01-15T03:31:46Z</dcterms:created>
  <dcterms:modified xsi:type="dcterms:W3CDTF">2022-01-15T03:31:46Z</dcterms:modified>
</cp:coreProperties>
</file>