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Beaches of Hawai'i!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Keaukaha    </w:t>
      </w:r>
      <w:r>
        <w:t xml:space="preserve">   Hookena    </w:t>
      </w:r>
      <w:r>
        <w:t xml:space="preserve">   Anaehoomalu    </w:t>
      </w:r>
      <w:r>
        <w:t xml:space="preserve">   Makalawena    </w:t>
      </w:r>
      <w:r>
        <w:t xml:space="preserve">   Mauna Kea    </w:t>
      </w:r>
      <w:r>
        <w:t xml:space="preserve">   Hapuna    </w:t>
      </w:r>
      <w:r>
        <w:t xml:space="preserve">   Kahaluu    </w:t>
      </w:r>
      <w:r>
        <w:t xml:space="preserve">   Pahoehoe    </w:t>
      </w:r>
      <w:r>
        <w:t xml:space="preserve">   Laaloa    </w:t>
      </w:r>
      <w:r>
        <w:t xml:space="preserve">   Maniniolowalu    </w:t>
      </w:r>
      <w:r>
        <w:t xml:space="preserve">   Kohanaiki    </w:t>
      </w:r>
      <w:r>
        <w:t xml:space="preserve">   Mahaiula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Beaches of Hawai'i!</dc:title>
  <dcterms:created xsi:type="dcterms:W3CDTF">2021-10-11T02:00:26Z</dcterms:created>
  <dcterms:modified xsi:type="dcterms:W3CDTF">2021-10-11T02:00:26Z</dcterms:modified>
</cp:coreProperties>
</file>