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Bebidas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Medium"/>
      </w:pPr>
      <w:r>
        <w:t xml:space="preserve">   Juice    </w:t>
      </w:r>
      <w:r>
        <w:t xml:space="preserve">   Drinks    </w:t>
      </w:r>
      <w:r>
        <w:t xml:space="preserve">   Tea    </w:t>
      </w:r>
      <w:r>
        <w:t xml:space="preserve">   Smoothie    </w:t>
      </w:r>
      <w:r>
        <w:t xml:space="preserve">   Mineral water    </w:t>
      </w:r>
      <w:r>
        <w:t xml:space="preserve">   Milk    </w:t>
      </w:r>
      <w:r>
        <w:t xml:space="preserve">   Bebidas    </w:t>
      </w:r>
      <w:r>
        <w:t xml:space="preserve">   Té    </w:t>
      </w:r>
      <w:r>
        <w:t xml:space="preserve">   Zalamero    </w:t>
      </w:r>
      <w:r>
        <w:t xml:space="preserve">   Agua Mineral    </w:t>
      </w:r>
      <w:r>
        <w:t xml:space="preserve">   Jugo    </w:t>
      </w:r>
      <w:r>
        <w:t xml:space="preserve">   Leche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Bebidas</dc:title>
  <dcterms:created xsi:type="dcterms:W3CDTF">2021-10-11T02:01:34Z</dcterms:created>
  <dcterms:modified xsi:type="dcterms:W3CDTF">2021-10-11T02:01:34Z</dcterms:modified>
</cp:coreProperties>
</file>