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Beethoven Lives Upstairs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	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	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	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	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	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	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	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	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	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	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	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	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	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	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	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</w:tbl>
    <w:p>
      <w:pPr>
        <w:pStyle w:val="WordBankLarge"/>
      </w:pPr>
      <w:r>
        <w:t xml:space="preserve">   wreath in river    </w:t>
      </w:r>
      <w:r>
        <w:t xml:space="preserve">   death    </w:t>
      </w:r>
      <w:r>
        <w:t xml:space="preserve">   frustrated    </w:t>
      </w:r>
      <w:r>
        <w:t xml:space="preserve">   angry    </w:t>
      </w:r>
      <w:r>
        <w:t xml:space="preserve">   doctor    </w:t>
      </w:r>
      <w:r>
        <w:t xml:space="preserve">   fire    </w:t>
      </w:r>
      <w:r>
        <w:t xml:space="preserve">   violin    </w:t>
      </w:r>
      <w:r>
        <w:t xml:space="preserve">   musician    </w:t>
      </w:r>
      <w:r>
        <w:t xml:space="preserve">   wildhair    </w:t>
      </w:r>
      <w:r>
        <w:t xml:space="preserve">   soprano    </w:t>
      </w:r>
      <w:r>
        <w:t xml:space="preserve">   naturewalks    </w:t>
      </w:r>
      <w:r>
        <w:t xml:space="preserve">   Bonn    </w:t>
      </w:r>
      <w:r>
        <w:t xml:space="preserve">   Austria    </w:t>
      </w:r>
      <w:r>
        <w:t xml:space="preserve">   Vienna    </w:t>
      </w:r>
      <w:r>
        <w:t xml:space="preserve">   Funeral    </w:t>
      </w:r>
      <w:r>
        <w:t xml:space="preserve">   Christoph    </w:t>
      </w:r>
      <w:r>
        <w:t xml:space="preserve">   Composer    </w:t>
      </w:r>
      <w:r>
        <w:t xml:space="preserve">   Letters    </w:t>
      </w:r>
      <w:r>
        <w:t xml:space="preserve">   twin sisters    </w:t>
      </w:r>
      <w:r>
        <w:t xml:space="preserve">   Uncle    </w:t>
      </w:r>
      <w:r>
        <w:t xml:space="preserve">   Beethoven    </w:t>
      </w:r>
      <w:r>
        <w:t xml:space="preserve">   Understand    </w:t>
      </w:r>
      <w:r>
        <w:t xml:space="preserve">   madman    </w:t>
      </w:r>
      <w:r>
        <w:t xml:space="preserve">   Strange     </w:t>
      </w:r>
      <w:r>
        <w:t xml:space="preserve">   Ninth Symphony     </w:t>
      </w:r>
      <w:r>
        <w:t xml:space="preserve">   bells    </w:t>
      </w:r>
      <w:r>
        <w:t xml:space="preserve">   Irritated     </w:t>
      </w:r>
      <w:r>
        <w:t xml:space="preserve">   Deaf 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Beethoven Lives Upstairs</dc:title>
  <dcterms:created xsi:type="dcterms:W3CDTF">2021-10-11T02:03:03Z</dcterms:created>
  <dcterms:modified xsi:type="dcterms:W3CDTF">2021-10-11T02:03:03Z</dcterms:modified>
</cp:coreProperties>
</file>