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Beeware Adventure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Medium"/>
      </w:pPr>
      <w:r>
        <w:t xml:space="preserve">   sandbank    </w:t>
      </w:r>
      <w:r>
        <w:t xml:space="preserve">   attack    </w:t>
      </w:r>
      <w:r>
        <w:t xml:space="preserve">   slimy    </w:t>
      </w:r>
      <w:r>
        <w:t xml:space="preserve">   story    </w:t>
      </w:r>
      <w:r>
        <w:t xml:space="preserve">   shark    </w:t>
      </w:r>
      <w:r>
        <w:t xml:space="preserve">   panic    </w:t>
      </w:r>
      <w:r>
        <w:t xml:space="preserve">   snake    </w:t>
      </w:r>
      <w:r>
        <w:t xml:space="preserve">   cousins    </w:t>
      </w:r>
      <w:r>
        <w:t xml:space="preserve">   brother    </w:t>
      </w:r>
      <w:r>
        <w:t xml:space="preserve">   sister    </w:t>
      </w:r>
      <w:r>
        <w:t xml:space="preserve">   boardies    </w:t>
      </w:r>
      <w:r>
        <w:t xml:space="preserve">   water    </w:t>
      </w:r>
      <w:r>
        <w:t xml:space="preserve">   current    </w:t>
      </w:r>
      <w:r>
        <w:t xml:space="preserve">   murky    </w:t>
      </w:r>
      <w:r>
        <w:t xml:space="preserve">   mud    </w:t>
      </w:r>
      <w:r>
        <w:t xml:space="preserve">   race    </w:t>
      </w:r>
      <w:r>
        <w:t xml:space="preserve">   stick    </w:t>
      </w:r>
      <w:r>
        <w:t xml:space="preserve">   river    </w:t>
      </w:r>
      <w:r>
        <w:t xml:space="preserve">   swimming    </w:t>
      </w:r>
      <w:r>
        <w:t xml:space="preserve">   Tommy    </w:t>
      </w:r>
      <w:r>
        <w:t xml:space="preserve">   Danny    </w:t>
      </w:r>
      <w:r>
        <w:t xml:space="preserve">   adventure    </w:t>
      </w:r>
      <w:r>
        <w:t xml:space="preserve">   Beeware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Beeware Adventure Word Search</dc:title>
  <dcterms:created xsi:type="dcterms:W3CDTF">2021-10-11T02:03:56Z</dcterms:created>
  <dcterms:modified xsi:type="dcterms:W3CDTF">2021-10-11T02:03:56Z</dcterms:modified>
</cp:coreProperties>
</file>