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Behind The Bedroom Wall</w:t>
      </w:r>
    </w:p>
    <w:p>
      <w:pPr>
        <w:pStyle w:val="Questions"/>
      </w:pPr>
      <w:r>
        <w:t xml:space="preserve">1. IRKONNA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DLREFA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AGT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4. ARIT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RHTEIL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AINZ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YGRENMA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ERLCAH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EWJ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10. VAE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11. URTTS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12. BCIEATN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SANH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14. LAWL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NBHEID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16. ALWL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17. IRANWDG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LDWOR WRA II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19. OISHEP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20. OTGTHE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Behind The Bedroom Wall</dc:title>
  <dcterms:created xsi:type="dcterms:W3CDTF">2021-10-11T02:03:16Z</dcterms:created>
  <dcterms:modified xsi:type="dcterms:W3CDTF">2021-10-11T02:03:16Z</dcterms:modified>
</cp:coreProperties>
</file>