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Behind the brand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resources    </w:t>
      </w:r>
      <w:r>
        <w:t xml:space="preserve">   economy    </w:t>
      </w:r>
      <w:r>
        <w:t xml:space="preserve">   USA    </w:t>
      </w:r>
      <w:r>
        <w:t xml:space="preserve">   GDP    </w:t>
      </w:r>
      <w:r>
        <w:t xml:space="preserve">   pollution    </w:t>
      </w:r>
      <w:r>
        <w:t xml:space="preserve">   coltan    </w:t>
      </w:r>
      <w:r>
        <w:t xml:space="preserve">   currency    </w:t>
      </w:r>
      <w:r>
        <w:t xml:space="preserve">   wages    </w:t>
      </w:r>
      <w:r>
        <w:t xml:space="preserve">   Asia    </w:t>
      </w:r>
      <w:r>
        <w:t xml:space="preserve">   Congo    </w:t>
      </w:r>
      <w:r>
        <w:t xml:space="preserve">   Africa    </w:t>
      </w:r>
      <w:r>
        <w:t xml:space="preserve">   employment    </w:t>
      </w:r>
      <w:r>
        <w:t xml:space="preserve">   manufacture    </w:t>
      </w:r>
      <w:r>
        <w:t xml:space="preserve">   iphone    </w:t>
      </w:r>
      <w:r>
        <w:t xml:space="preserve">   china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Behind the brand</dc:title>
  <dcterms:created xsi:type="dcterms:W3CDTF">2021-10-11T02:03:09Z</dcterms:created>
  <dcterms:modified xsi:type="dcterms:W3CDTF">2021-10-11T02:03:09Z</dcterms:modified>
</cp:coreProperties>
</file>