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Being a nurse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Medium"/>
      </w:pPr>
      <w:r>
        <w:t xml:space="preserve">   helping    </w:t>
      </w:r>
      <w:r>
        <w:t xml:space="preserve">   tablets    </w:t>
      </w:r>
      <w:r>
        <w:t xml:space="preserve">   pulse    </w:t>
      </w:r>
      <w:r>
        <w:t xml:space="preserve">   stethoscope    </w:t>
      </w:r>
      <w:r>
        <w:t xml:space="preserve">   uniform    </w:t>
      </w:r>
      <w:r>
        <w:t xml:space="preserve">   temperature    </w:t>
      </w:r>
      <w:r>
        <w:t xml:space="preserve">   bandages    </w:t>
      </w:r>
      <w:r>
        <w:t xml:space="preserve">   patients    </w:t>
      </w:r>
      <w:r>
        <w:t xml:space="preserve">   doctor    </w:t>
      </w:r>
      <w:r>
        <w:t xml:space="preserve">   sick    </w:t>
      </w:r>
      <w:r>
        <w:t xml:space="preserve">   ambulance    </w:t>
      </w:r>
      <w:r>
        <w:t xml:space="preserve">   medicine    </w:t>
      </w:r>
      <w:r>
        <w:t xml:space="preserve">   hospital    </w:t>
      </w:r>
      <w:r>
        <w:t xml:space="preserve">   nurse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Being a nurse</dc:title>
  <dcterms:created xsi:type="dcterms:W3CDTF">2021-10-11T02:03:48Z</dcterms:created>
  <dcterms:modified xsi:type="dcterms:W3CDTF">2021-10-11T02:03:48Z</dcterms:modified>
</cp:coreProperties>
</file>