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Benchmark Review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Aid in digestion and speeds up chemical processes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Water, Carbon Dioxide, and ATP are produced; Oxygen is needed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Is determined by the DNA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Organelle that makes proteins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Organelle that acts as the highway system of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Contains more calories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Have a nuclear membrane, DNA, and membrane bound organelles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Decreased solutes outside of the cell; increased water outside of the cell; water enters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(Body Cells) Results in the same number of chromosomes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Checkpoint where the cell is not dividing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Have DNA; do not have nuclear membrane or membrane bound organelles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Does not require oxygen, and produces glucose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G1: cell growth S: DNA copied G2: more cell growth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Provides quick, short term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Is increased during Meiosis I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Increased solutes outside of the cell; decreased water outside of the cell; water leaves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Needed in order for viruses to replicate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Glucose and oxygen are produced; oxygen is NOT needed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Organelle that packages and sends out proteins to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Different organisms living in the same area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Caused by unregulated cell division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(Sex Cells) Results in the reduction in the amount of chromosomes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major source of energy for cellular processes in both plants and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Determine the order of amino acids; distinguishes one nucleotide from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virus that damages immune cells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Benchmark Review</dc:title>
  <dcterms:created xsi:type="dcterms:W3CDTF">2021-10-12T20:22:09Z</dcterms:created>
  <dcterms:modified xsi:type="dcterms:W3CDTF">2021-10-12T20:22:09Z</dcterms:modified>
</cp:coreProperties>
</file>