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Benin wordsearch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</w:tbl>
    <w:p>
      <w:pPr>
        <w:pStyle w:val="WordBankLarge"/>
      </w:pPr>
      <w:r>
        <w:t xml:space="preserve">   eagle    </w:t>
      </w:r>
      <w:r>
        <w:t xml:space="preserve">   crocodile    </w:t>
      </w:r>
      <w:r>
        <w:t xml:space="preserve">   python    </w:t>
      </w:r>
      <w:r>
        <w:t xml:space="preserve">   guilds    </w:t>
      </w:r>
      <w:r>
        <w:t xml:space="preserve">   ivory pendant    </w:t>
      </w:r>
      <w:r>
        <w:t xml:space="preserve">   Portugal    </w:t>
      </w:r>
      <w:r>
        <w:t xml:space="preserve">   cheetahs    </w:t>
      </w:r>
      <w:r>
        <w:t xml:space="preserve">   England    </w:t>
      </w:r>
      <w:r>
        <w:t xml:space="preserve">   Queen Victoria    </w:t>
      </w:r>
      <w:r>
        <w:t xml:space="preserve">   Ghana    </w:t>
      </w:r>
      <w:r>
        <w:t xml:space="preserve">   brass plaque    </w:t>
      </w:r>
      <w:r>
        <w:t xml:space="preserve">   River Niger    </w:t>
      </w:r>
      <w:r>
        <w:t xml:space="preserve">   Ewuare    </w:t>
      </w:r>
      <w:r>
        <w:t xml:space="preserve">   Ogisos    </w:t>
      </w:r>
      <w:r>
        <w:t xml:space="preserve">   Igodomigodo    </w:t>
      </w:r>
      <w:r>
        <w:t xml:space="preserve">   edo    </w:t>
      </w:r>
      <w:r>
        <w:t xml:space="preserve">   Tudor    </w:t>
      </w:r>
      <w:r>
        <w:t xml:space="preserve">   Manilla    </w:t>
      </w:r>
      <w:r>
        <w:t xml:space="preserve">   oba    </w:t>
      </w:r>
      <w:r>
        <w:t xml:space="preserve">   Nigeria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Benin wordsearch</dc:title>
  <dcterms:created xsi:type="dcterms:W3CDTF">2021-10-11T02:06:11Z</dcterms:created>
  <dcterms:modified xsi:type="dcterms:W3CDTF">2021-10-11T02:06:11Z</dcterms:modified>
</cp:coreProperties>
</file>