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Beowulf </w:t>
      </w:r>
    </w:p>
    <w:p>
      <w:pPr>
        <w:pStyle w:val="Questions"/>
      </w:pPr>
      <w:r>
        <w:t xml:space="preserve">1. ICPE 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2. LOD GNHEISL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3. LGENEDR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4. YMHT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5. POEM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6. EHT TIRIHSB LRAYBRI </w:t>
      </w:r>
      <w:r>
        <w:rPr>
          <w:u w:val="single"/>
        </w:rPr>
        <w:t xml:space="preserve">_______________________________</w:t>
      </w:r>
    </w:p>
    <w:p>
      <w:pPr>
        <w:pStyle w:val="Questions"/>
      </w:pPr>
      <w:r>
        <w:t xml:space="preserve">7. HHROGRAT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8. TNAOISTGAN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9. NTTOSPIROGA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10. OERH </w:t>
      </w:r>
      <w:r>
        <w:rPr>
          <w:u w:val="single"/>
        </w:rPr>
        <w:t xml:space="preserve">______________________________________________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Beowulf </dc:title>
  <dcterms:created xsi:type="dcterms:W3CDTF">2021-10-11T02:06:45Z</dcterms:created>
  <dcterms:modified xsi:type="dcterms:W3CDTF">2021-10-11T02:06:45Z</dcterms:modified>
</cp:coreProperties>
</file>