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Bergen County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Large"/>
      </w:pPr>
      <w:r>
        <w:t xml:space="preserve">   WOODCLIFFLAKE    </w:t>
      </w:r>
      <w:r>
        <w:t xml:space="preserve">   TENAFLY    </w:t>
      </w:r>
      <w:r>
        <w:t xml:space="preserve">   TEANECK    </w:t>
      </w:r>
      <w:r>
        <w:t xml:space="preserve">   RUTHERFORD    </w:t>
      </w:r>
      <w:r>
        <w:t xml:space="preserve">   ROCKLEIGH    </w:t>
      </w:r>
      <w:r>
        <w:t xml:space="preserve">   RIDGEWOOD    </w:t>
      </w:r>
      <w:r>
        <w:t xml:space="preserve">   RIDGEFIELD    </w:t>
      </w:r>
      <w:r>
        <w:t xml:space="preserve">   RAMSEY    </w:t>
      </w:r>
      <w:r>
        <w:t xml:space="preserve">   PARKRIDGE    </w:t>
      </w:r>
      <w:r>
        <w:t xml:space="preserve">   PARAMUS    </w:t>
      </w:r>
      <w:r>
        <w:t xml:space="preserve">   PALISADESPARK    </w:t>
      </w:r>
      <w:r>
        <w:t xml:space="preserve">   ORADELL    </w:t>
      </w:r>
      <w:r>
        <w:t xml:space="preserve">   OLDTAPPAN    </w:t>
      </w:r>
      <w:r>
        <w:t xml:space="preserve">   OAKLAND    </w:t>
      </w:r>
      <w:r>
        <w:t xml:space="preserve">   NORWOOD    </w:t>
      </w:r>
      <w:r>
        <w:t xml:space="preserve">   NORTHVALE    </w:t>
      </w:r>
      <w:r>
        <w:t xml:space="preserve">   NORTHARLINGTON    </w:t>
      </w:r>
      <w:r>
        <w:t xml:space="preserve">   NEW MILFORD    </w:t>
      </w:r>
      <w:r>
        <w:t xml:space="preserve">   MOONACHIE    </w:t>
      </w:r>
      <w:r>
        <w:t xml:space="preserve">   MONTVALE    </w:t>
      </w:r>
      <w:r>
        <w:t xml:space="preserve">   MIDLANDPARK    </w:t>
      </w:r>
      <w:r>
        <w:t xml:space="preserve">   MAYWOOD    </w:t>
      </w:r>
      <w:r>
        <w:t xml:space="preserve">   MAHWAH    </w:t>
      </w:r>
      <w:r>
        <w:t xml:space="preserve">   LYNDHURST    </w:t>
      </w:r>
      <w:r>
        <w:t xml:space="preserve">   LODI    </w:t>
      </w:r>
      <w:r>
        <w:t xml:space="preserve">   LITTLEFERRY    </w:t>
      </w:r>
      <w:r>
        <w:t xml:space="preserve">   LEONIA    </w:t>
      </w:r>
      <w:r>
        <w:t xml:space="preserve">   HOHOKUS    </w:t>
      </w:r>
      <w:r>
        <w:t xml:space="preserve">   HILLSDALE    </w:t>
      </w:r>
      <w:r>
        <w:t xml:space="preserve">   HAWORTH    </w:t>
      </w:r>
      <w:r>
        <w:t xml:space="preserve">   HASBROUCKHEIGHTS    </w:t>
      </w:r>
      <w:r>
        <w:t xml:space="preserve">   HARRINGTONPARK    </w:t>
      </w:r>
      <w:r>
        <w:t xml:space="preserve">   GLENROCK    </w:t>
      </w:r>
      <w:r>
        <w:t xml:space="preserve">   GARFIELD    </w:t>
      </w:r>
      <w:r>
        <w:t xml:space="preserve">   FRANKLINLAKES    </w:t>
      </w:r>
      <w:r>
        <w:t xml:space="preserve">   FAIRVIEW    </w:t>
      </w:r>
      <w:r>
        <w:t xml:space="preserve">   FAIRLAWN    </w:t>
      </w:r>
      <w:r>
        <w:t xml:space="preserve">   ENGLEWOODCLIFFS    </w:t>
      </w:r>
      <w:r>
        <w:t xml:space="preserve">   ELMWOOD PARK    </w:t>
      </w:r>
      <w:r>
        <w:t xml:space="preserve">   EDGEWATER    </w:t>
      </w:r>
      <w:r>
        <w:t xml:space="preserve">   EASTRUTHERFORD    </w:t>
      </w:r>
      <w:r>
        <w:t xml:space="preserve">   DEMAREST    </w:t>
      </w:r>
      <w:r>
        <w:t xml:space="preserve">   CLOSTER    </w:t>
      </w:r>
      <w:r>
        <w:t xml:space="preserve">   BOGOTA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Bergen County</dc:title>
  <dcterms:created xsi:type="dcterms:W3CDTF">2021-10-11T02:06:25Z</dcterms:created>
  <dcterms:modified xsi:type="dcterms:W3CDTF">2021-10-11T02:06:25Z</dcterms:modified>
</cp:coreProperties>
</file>