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Bernard Madoff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Bernards scheme was considered this type of scheme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These people reported Madoff to the feds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His high-school sweetheart and wife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 attended this university first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Madoff was charged with this many felony counts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Bernards nickname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He was born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motivated Bernard to create his scheme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Bernard was sentenced to this many years in prison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Bernard lost this much of his investors money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Bernard Madoff</dc:title>
  <dcterms:created xsi:type="dcterms:W3CDTF">2021-10-11T02:05:20Z</dcterms:created>
  <dcterms:modified xsi:type="dcterms:W3CDTF">2021-10-11T02:05:20Z</dcterms:modified>
</cp:coreProperties>
</file>