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Between Shades of Gray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Andrius steals what for Jonas to eat when he is sick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is the woman who shares a living space with Lina’s family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name of the older gentleman taken prisoner with Lina’s family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Jonas becomes sick with what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Lina’s cousin’s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name of Lina’s father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do they harvest on the farm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does Lina want to be as an adult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What is the first station the train rolls through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does the train stop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How many people are in the car on the first train ride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name of the guard that is sent with the group to the Arctic Circle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How many years are Lina’s family prisoners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do Andrius and Jonas make from the pages of Lina’s book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does Lina’s mother trade so Jonás can stay with them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name of Lina’s hometown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does the commander want from Lina when she is brought to his office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Lina takes what from the NKVD offices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does Lina’s mother brake so the NKVD can’t enjoy it</w:t>
            </w:r>
          </w:p>
        </w:tc>
      </w:tr>
    </w:tbl>
    <w:p>
      <w:pPr>
        <w:pStyle w:val="WordBankMedium"/>
      </w:pPr>
      <w:r>
        <w:t xml:space="preserve">   Kostas    </w:t>
      </w:r>
      <w:r>
        <w:t xml:space="preserve">   Dishes    </w:t>
      </w:r>
      <w:r>
        <w:t xml:space="preserve">   Joana    </w:t>
      </w:r>
      <w:r>
        <w:t xml:space="preserve">   Watch    </w:t>
      </w:r>
      <w:r>
        <w:t xml:space="preserve">   Forty six    </w:t>
      </w:r>
      <w:r>
        <w:t xml:space="preserve">   Vilnius    </w:t>
      </w:r>
      <w:r>
        <w:t xml:space="preserve">   Artist    </w:t>
      </w:r>
      <w:r>
        <w:t xml:space="preserve">   Altai    </w:t>
      </w:r>
      <w:r>
        <w:t xml:space="preserve">   Beets    </w:t>
      </w:r>
      <w:r>
        <w:t xml:space="preserve">   Tomatoes    </w:t>
      </w:r>
      <w:r>
        <w:t xml:space="preserve">   Scurvy    </w:t>
      </w:r>
      <w:r>
        <w:t xml:space="preserve">   Pen    </w:t>
      </w:r>
      <w:r>
        <w:t xml:space="preserve">   Stalas    </w:t>
      </w:r>
      <w:r>
        <w:t xml:space="preserve">   Ulyushka    </w:t>
      </w:r>
      <w:r>
        <w:t xml:space="preserve">   Cigarettes     </w:t>
      </w:r>
      <w:r>
        <w:t xml:space="preserve">   Portrait     </w:t>
      </w:r>
      <w:r>
        <w:t xml:space="preserve">   Kretzsky    </w:t>
      </w:r>
      <w:r>
        <w:t xml:space="preserve">   Kaunas    </w:t>
      </w:r>
      <w:r>
        <w:t xml:space="preserve">   Twelve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Between Shades of Gray</dc:title>
  <dcterms:created xsi:type="dcterms:W3CDTF">2021-10-11T02:08:16Z</dcterms:created>
  <dcterms:modified xsi:type="dcterms:W3CDTF">2021-10-11T02:08:16Z</dcterms:modified>
</cp:coreProperties>
</file>