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Bible Characters Review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man that built the ark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Eve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She was very old when she fell pregnant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Sarah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Twin brothers - the one who was hungry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Isaac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He was sold as a slave to Egypt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Blood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person was killed by his brother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Miriam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She turned into a pillar of salt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Joseph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One of Noah's sons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Eight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very first creation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Abel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first man's wife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Jesus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King of Egypt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Two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How many people survived the flood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Babel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It means - "He Causes to Become"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Esau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He would be father to a great nation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Ham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She helped save her baby brother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Noah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This town means confusion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Burning bush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Abraham and Sarah had a baby boy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Abraham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Lot had how many daughters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Q. </w:t>
            </w:r>
            <w:r>
              <w:t xml:space="preserve">Lot's Wife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He was used by Jehovah to free the Isrealites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R. </w:t>
            </w:r>
            <w:r>
              <w:t xml:space="preserve">Jehovah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way that Jehovah first spoke to Moses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S. </w:t>
            </w:r>
            <w:r>
              <w:t xml:space="preserve">Pharaoh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first plague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T. </w:t>
            </w:r>
            <w:r>
              <w:t xml:space="preserve">Moses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Bible Characters Review</dc:title>
  <dcterms:created xsi:type="dcterms:W3CDTF">2021-10-11T02:09:41Z</dcterms:created>
  <dcterms:modified xsi:type="dcterms:W3CDTF">2021-10-11T02:09:41Z</dcterms:modified>
</cp:coreProperties>
</file>