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Bible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Medium"/>
      </w:pPr>
      <w:r>
        <w:t xml:space="preserve">   blessing    </w:t>
      </w:r>
      <w:r>
        <w:t xml:space="preserve">   church    </w:t>
      </w:r>
      <w:r>
        <w:t xml:space="preserve">   conquest    </w:t>
      </w:r>
      <w:r>
        <w:t xml:space="preserve">   Creation    </w:t>
      </w:r>
      <w:r>
        <w:t xml:space="preserve">   Cross    </w:t>
      </w:r>
      <w:r>
        <w:t xml:space="preserve">   exile    </w:t>
      </w:r>
      <w:r>
        <w:t xml:space="preserve">   exodus    </w:t>
      </w:r>
      <w:r>
        <w:t xml:space="preserve">   flood    </w:t>
      </w:r>
      <w:r>
        <w:t xml:space="preserve">   jesus    </w:t>
      </w:r>
      <w:r>
        <w:t xml:space="preserve">   Jesus    </w:t>
      </w:r>
      <w:r>
        <w:t xml:space="preserve">   monarchy    </w:t>
      </w:r>
      <w:r>
        <w:t xml:space="preserve">   Promise    </w:t>
      </w:r>
      <w:r>
        <w:t xml:space="preserve">   rebellion    </w:t>
      </w:r>
      <w:r>
        <w:t xml:space="preserve">   resurrection    </w:t>
      </w:r>
      <w:r>
        <w:t xml:space="preserve">   return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Bible Word Search</dc:title>
  <dcterms:created xsi:type="dcterms:W3CDTF">2021-10-11T02:09:40Z</dcterms:created>
  <dcterms:modified xsi:type="dcterms:W3CDTF">2021-10-11T02:09:40Z</dcterms:modified>
</cp:coreProperties>
</file>