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Big Girls Don't Cry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Big girls don't 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Baby I'm a 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your mama 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Hoped that she would call my 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Then she said to my 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you told me _____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Told my girl we had to 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My girl said 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you're cryin' in 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I wonder _____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Big Girls Don't Cry</dc:title>
  <dcterms:created xsi:type="dcterms:W3CDTF">2021-10-11T02:09:17Z</dcterms:created>
  <dcterms:modified xsi:type="dcterms:W3CDTF">2021-10-11T02:09:17Z</dcterms:modified>
</cp:coreProperties>
</file>