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Biologial control mechanisms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Cold Blooded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maintaining water balance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male only hormone gland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hormone fight or flight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fish body temperature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temperature control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Controllers are insulin and glucagon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regulation and control of the internal body systems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female only hormone gland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control centre of nervous system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nervous sytem to limbs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Biologial control mechanisms</dc:title>
  <dcterms:created xsi:type="dcterms:W3CDTF">2021-10-11T02:12:25Z</dcterms:created>
  <dcterms:modified xsi:type="dcterms:W3CDTF">2021-10-11T02:12:25Z</dcterms:modified>
</cp:coreProperties>
</file>